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ED676" w14:textId="51A9715E" w:rsidR="008537FD" w:rsidRDefault="00F5675E">
      <w:pPr>
        <w:rPr>
          <w:lang w:val="nl-NL"/>
        </w:rPr>
      </w:pPr>
      <w:r>
        <w:rPr>
          <w:noProof/>
          <w:lang w:val="nl-NL"/>
        </w:rPr>
        <w:drawing>
          <wp:anchor distT="0" distB="0" distL="114300" distR="114300" simplePos="0" relativeHeight="251658240" behindDoc="0" locked="0" layoutInCell="1" allowOverlap="1" wp14:anchorId="5A1354B5" wp14:editId="2E18AABC">
            <wp:simplePos x="0" y="0"/>
            <wp:positionH relativeFrom="column">
              <wp:posOffset>4294694</wp:posOffset>
            </wp:positionH>
            <wp:positionV relativeFrom="paragraph">
              <wp:posOffset>-277495</wp:posOffset>
            </wp:positionV>
            <wp:extent cx="1196502" cy="845473"/>
            <wp:effectExtent l="0" t="0" r="0" b="571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502" cy="845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7FD">
        <w:rPr>
          <w:lang w:val="nl-NL"/>
        </w:rPr>
        <w:t xml:space="preserve">Beste Lyra-Leden en ouders, </w:t>
      </w:r>
    </w:p>
    <w:p w14:paraId="360A921E" w14:textId="2F7821B2" w:rsidR="008537FD" w:rsidRDefault="008537FD">
      <w:pPr>
        <w:rPr>
          <w:lang w:val="nl-NL"/>
        </w:rPr>
      </w:pPr>
    </w:p>
    <w:p w14:paraId="2EB17904" w14:textId="77777777" w:rsidR="00BE6B52" w:rsidRDefault="00BE6B52">
      <w:pPr>
        <w:rPr>
          <w:lang w:val="nl-NL"/>
        </w:rPr>
      </w:pPr>
    </w:p>
    <w:p w14:paraId="2B6F176C" w14:textId="77777777" w:rsidR="008537FD" w:rsidRDefault="008537FD">
      <w:pPr>
        <w:rPr>
          <w:lang w:val="nl-NL"/>
        </w:rPr>
      </w:pPr>
    </w:p>
    <w:p w14:paraId="2F27F080" w14:textId="162E505B" w:rsidR="008537FD" w:rsidRDefault="008537FD">
      <w:pPr>
        <w:rPr>
          <w:lang w:val="nl-NL"/>
        </w:rPr>
      </w:pPr>
      <w:r>
        <w:rPr>
          <w:lang w:val="nl-NL"/>
        </w:rPr>
        <w:t xml:space="preserve">Het komt weer heel snel dichterbij. Wat? </w:t>
      </w:r>
      <w:r w:rsidR="00BF7D37">
        <w:rPr>
          <w:lang w:val="nl-NL"/>
        </w:rPr>
        <w:t xml:space="preserve">Hét </w:t>
      </w:r>
      <w:r>
        <w:rPr>
          <w:lang w:val="nl-NL"/>
        </w:rPr>
        <w:t xml:space="preserve">turnfeest van Kon. Turnkring Lyra. We hebben er even op moeten wachten, maar dit jaar is het er weer. </w:t>
      </w:r>
    </w:p>
    <w:p w14:paraId="3684977B" w14:textId="3EED6C75" w:rsidR="008537FD" w:rsidRDefault="008537FD">
      <w:pPr>
        <w:rPr>
          <w:lang w:val="nl-NL"/>
        </w:rPr>
      </w:pPr>
      <w:r>
        <w:rPr>
          <w:lang w:val="nl-NL"/>
        </w:rPr>
        <w:t>In deze brief vinden jullie alvast wat informatie.</w:t>
      </w:r>
    </w:p>
    <w:p w14:paraId="35668B3D" w14:textId="39F8689F" w:rsidR="008537FD" w:rsidRDefault="008537FD">
      <w:pPr>
        <w:rPr>
          <w:lang w:val="nl-NL"/>
        </w:rPr>
      </w:pPr>
    </w:p>
    <w:p w14:paraId="09D25DDA" w14:textId="7C1B657A" w:rsidR="008537FD" w:rsidRDefault="008537FD">
      <w:r w:rsidRPr="008537FD">
        <w:t xml:space="preserve">Het turnfeest “Lyra – The musical” zal doorgaan op </w:t>
      </w:r>
      <w:r>
        <w:t xml:space="preserve">zondag 28 mei 2023. We starten om 14u00, de deuren zullen reeds opengaan om 13u30. </w:t>
      </w:r>
    </w:p>
    <w:p w14:paraId="4210ECDC" w14:textId="1E5B915C" w:rsidR="008537FD" w:rsidRDefault="008537FD"/>
    <w:p w14:paraId="25B482F8" w14:textId="4DE4CC09" w:rsidR="008537FD" w:rsidRDefault="008537FD">
      <w:r w:rsidRPr="008537FD">
        <w:rPr>
          <w:i/>
          <w:iCs/>
        </w:rPr>
        <w:t>The place to be</w:t>
      </w:r>
      <w:r w:rsidRPr="008537FD">
        <w:t xml:space="preserve"> is de stedelijke sporthal ‘De Komeet’ </w:t>
      </w:r>
      <w:r>
        <w:t>–</w:t>
      </w:r>
      <w:r w:rsidRPr="008537FD">
        <w:t xml:space="preserve"> Eeuw</w:t>
      </w:r>
      <w:r>
        <w:t>feestlaan 183, 2500 Lier.</w:t>
      </w:r>
    </w:p>
    <w:p w14:paraId="5D7455ED" w14:textId="53114B13" w:rsidR="008537FD" w:rsidRDefault="008537FD"/>
    <w:p w14:paraId="5979F9E8" w14:textId="15F4857F" w:rsidR="008537FD" w:rsidRDefault="008537FD">
      <w:r>
        <w:t xml:space="preserve">Op de dag zelf zal er nog een generale repetitie doorgaan. Kijk even goed na wanneer uw kleine (of iets grotere) spruit aanwezig moet zijn. </w:t>
      </w:r>
    </w:p>
    <w:p w14:paraId="60B203FE" w14:textId="28502395" w:rsidR="008537FD" w:rsidRDefault="008537F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55"/>
        <w:gridCol w:w="2090"/>
        <w:gridCol w:w="2155"/>
        <w:gridCol w:w="1452"/>
        <w:gridCol w:w="1810"/>
      </w:tblGrid>
      <w:tr w:rsidR="002978FC" w14:paraId="556A411A" w14:textId="77777777" w:rsidTr="00B127E9">
        <w:tc>
          <w:tcPr>
            <w:tcW w:w="1555" w:type="dxa"/>
          </w:tcPr>
          <w:p w14:paraId="24ACFE02" w14:textId="41C41E7C" w:rsidR="002978FC" w:rsidRDefault="002978FC">
            <w:r>
              <w:t>Van 8u</w:t>
            </w:r>
            <w:r w:rsidR="00B127E9">
              <w:t>30</w:t>
            </w:r>
            <w:r>
              <w:t xml:space="preserve"> – 9u30</w:t>
            </w:r>
          </w:p>
        </w:tc>
        <w:tc>
          <w:tcPr>
            <w:tcW w:w="2090" w:type="dxa"/>
          </w:tcPr>
          <w:p w14:paraId="1B99489A" w14:textId="3D31EB9B" w:rsidR="002978FC" w:rsidRDefault="002978FC">
            <w:r>
              <w:t>Van 9u30 – 11u00</w:t>
            </w:r>
          </w:p>
        </w:tc>
        <w:tc>
          <w:tcPr>
            <w:tcW w:w="2155" w:type="dxa"/>
          </w:tcPr>
          <w:p w14:paraId="6283066C" w14:textId="172A27AC" w:rsidR="002978FC" w:rsidRDefault="002978FC">
            <w:r>
              <w:t>Van 10u30 – 13u00</w:t>
            </w:r>
          </w:p>
        </w:tc>
        <w:tc>
          <w:tcPr>
            <w:tcW w:w="1452" w:type="dxa"/>
          </w:tcPr>
          <w:p w14:paraId="70FB2D41" w14:textId="139F5809" w:rsidR="002978FC" w:rsidRDefault="002978FC">
            <w:r>
              <w:t>13u00 - …</w:t>
            </w:r>
          </w:p>
        </w:tc>
        <w:tc>
          <w:tcPr>
            <w:tcW w:w="1810" w:type="dxa"/>
          </w:tcPr>
          <w:p w14:paraId="579A4C34" w14:textId="341A5352" w:rsidR="002978FC" w:rsidRDefault="002978FC">
            <w:r>
              <w:t>13u30</w:t>
            </w:r>
          </w:p>
        </w:tc>
      </w:tr>
      <w:tr w:rsidR="002978FC" w14:paraId="5C5F6487" w14:textId="77777777" w:rsidTr="00B127E9">
        <w:tc>
          <w:tcPr>
            <w:tcW w:w="1555" w:type="dxa"/>
          </w:tcPr>
          <w:p w14:paraId="685076F5" w14:textId="25A64C4F" w:rsidR="002978FC" w:rsidRDefault="002978FC">
            <w:r>
              <w:t>Acro</w:t>
            </w:r>
          </w:p>
        </w:tc>
        <w:tc>
          <w:tcPr>
            <w:tcW w:w="2090" w:type="dxa"/>
          </w:tcPr>
          <w:p w14:paraId="0520A007" w14:textId="77777777" w:rsidR="002978FC" w:rsidRDefault="002978FC">
            <w:r>
              <w:t>Recreatieve groepen</w:t>
            </w:r>
          </w:p>
          <w:p w14:paraId="77FAC992" w14:textId="77777777" w:rsidR="002978FC" w:rsidRDefault="002978FC">
            <w:r>
              <w:t xml:space="preserve">+ </w:t>
            </w:r>
          </w:p>
          <w:p w14:paraId="71F08026" w14:textId="4B7C235C" w:rsidR="002978FC" w:rsidRDefault="002978FC">
            <w:r>
              <w:t>Precompetitie</w:t>
            </w:r>
          </w:p>
        </w:tc>
        <w:tc>
          <w:tcPr>
            <w:tcW w:w="2155" w:type="dxa"/>
          </w:tcPr>
          <w:p w14:paraId="34EA8E45" w14:textId="77777777" w:rsidR="002978FC" w:rsidRDefault="002978FC">
            <w:r>
              <w:t>Wedstrijdgroepen</w:t>
            </w:r>
          </w:p>
          <w:p w14:paraId="48DFA509" w14:textId="77777777" w:rsidR="002978FC" w:rsidRDefault="002978FC">
            <w:r>
              <w:t xml:space="preserve">TTm </w:t>
            </w:r>
          </w:p>
          <w:p w14:paraId="32712844" w14:textId="6AAABDF9" w:rsidR="002978FC" w:rsidRDefault="002978FC">
            <w:r>
              <w:t>+ Acro</w:t>
            </w:r>
          </w:p>
        </w:tc>
        <w:tc>
          <w:tcPr>
            <w:tcW w:w="1452" w:type="dxa"/>
          </w:tcPr>
          <w:p w14:paraId="0887DD4C" w14:textId="70EEA471" w:rsidR="002978FC" w:rsidRDefault="002978FC">
            <w:r>
              <w:t>Ierse dans</w:t>
            </w:r>
          </w:p>
        </w:tc>
        <w:tc>
          <w:tcPr>
            <w:tcW w:w="1810" w:type="dxa"/>
          </w:tcPr>
          <w:p w14:paraId="3A229949" w14:textId="0B92D429" w:rsidR="002978FC" w:rsidRDefault="002978FC">
            <w:r>
              <w:t>Iedereen wordt terug verwacht</w:t>
            </w:r>
          </w:p>
        </w:tc>
      </w:tr>
    </w:tbl>
    <w:p w14:paraId="2571CBB8" w14:textId="77777777" w:rsidR="008537FD" w:rsidRDefault="008537FD"/>
    <w:p w14:paraId="421529A2" w14:textId="64F23656" w:rsidR="008537FD" w:rsidRDefault="002978FC">
      <w:r>
        <w:t xml:space="preserve">De leden kunnen er voor kiezen </w:t>
      </w:r>
      <w:r w:rsidR="00E04B9D">
        <w:t xml:space="preserve"> </w:t>
      </w:r>
      <w:r>
        <w:t xml:space="preserve">om ’s middags in Sporthal ‘De Komeet’ hun boterhammen op te eten of over huis te gaan. Wel wordt iedereen om </w:t>
      </w:r>
      <w:r w:rsidRPr="002978FC">
        <w:rPr>
          <w:b/>
          <w:bCs/>
        </w:rPr>
        <w:t xml:space="preserve">13u30 </w:t>
      </w:r>
      <w:r>
        <w:t xml:space="preserve">terug verwacht! </w:t>
      </w:r>
    </w:p>
    <w:p w14:paraId="7CCB580F" w14:textId="1FFE3E19" w:rsidR="002978FC" w:rsidRDefault="002978FC"/>
    <w:p w14:paraId="77A1084A" w14:textId="78DC9730" w:rsidR="002978FC" w:rsidRDefault="002978FC">
      <w:r>
        <w:t xml:space="preserve">De leden zullen van hun trainers informatie krijgen ivm de kledij die ze moeten aandoen of de attributen die ze moeten meenemen voor hun act. </w:t>
      </w:r>
    </w:p>
    <w:p w14:paraId="41A10A2B" w14:textId="5A0FE5AB" w:rsidR="002978FC" w:rsidRDefault="002978FC"/>
    <w:p w14:paraId="1C6B1497" w14:textId="3A964BA5" w:rsidR="002978FC" w:rsidRDefault="002978FC">
      <w:r>
        <w:t xml:space="preserve">Hieronder vindt u 2 strookjes, gelieve deze zo snel mogelijk in te vullen. </w:t>
      </w:r>
    </w:p>
    <w:p w14:paraId="0FB64D80" w14:textId="77777777" w:rsidR="00BF7D37" w:rsidRDefault="00BF7D37" w:rsidP="00BF7D37">
      <w:pPr>
        <w:pBdr>
          <w:bottom w:val="single" w:sz="6" w:space="1" w:color="auto"/>
        </w:pBdr>
      </w:pPr>
    </w:p>
    <w:p w14:paraId="5FC7DAC0" w14:textId="77777777" w:rsidR="00BF7D37" w:rsidRDefault="00BF7D37" w:rsidP="00BF7D37">
      <w:pPr>
        <w:spacing w:line="360" w:lineRule="auto"/>
      </w:pPr>
    </w:p>
    <w:p w14:paraId="44EA7DBC" w14:textId="4DFFAF3B" w:rsidR="00BF7D37" w:rsidRDefault="00BF7D37" w:rsidP="00BE6B52">
      <w:pPr>
        <w:spacing w:line="276" w:lineRule="auto"/>
      </w:pPr>
      <w:r>
        <w:t xml:space="preserve">Mijn </w:t>
      </w:r>
      <w:r w:rsidR="00E04B9D">
        <w:t xml:space="preserve">kind </w:t>
      </w:r>
      <w:r>
        <w:t>(naam) ………………………………………………. doet graag mee/ kan niet deelnemen (schrappen wat niet past) met (groep) ………………………..  aan het Turnfeest op zondag 28 mei.</w:t>
      </w:r>
    </w:p>
    <w:p w14:paraId="72E66132" w14:textId="77777777" w:rsidR="00BF7D37" w:rsidRDefault="00BF7D37" w:rsidP="00BF7D37">
      <w:pPr>
        <w:pBdr>
          <w:bottom w:val="single" w:sz="6" w:space="1" w:color="auto"/>
        </w:pBdr>
      </w:pPr>
    </w:p>
    <w:p w14:paraId="0B2BBB72" w14:textId="77777777" w:rsidR="00BF7D37" w:rsidRDefault="00BF7D37" w:rsidP="00BF7D37">
      <w:pPr>
        <w:spacing w:line="360" w:lineRule="auto"/>
      </w:pPr>
    </w:p>
    <w:p w14:paraId="27C2B6B1" w14:textId="77777777" w:rsidR="00BF7D37" w:rsidRDefault="00BF7D37" w:rsidP="00BE6B52">
      <w:pPr>
        <w:spacing w:line="276" w:lineRule="auto"/>
      </w:pPr>
      <w:r>
        <w:t>Naam Lid: ………………….………………….………………….………………….………………….………………….……….</w:t>
      </w:r>
    </w:p>
    <w:p w14:paraId="73E77991" w14:textId="77777777" w:rsidR="00BF7D37" w:rsidRDefault="00BF7D37" w:rsidP="00BE6B52">
      <w:pPr>
        <w:spacing w:line="276" w:lineRule="auto"/>
      </w:pPr>
      <w:r>
        <w:t>Groep: ………………….………………….………………….………………….………………….………………….…………….</w:t>
      </w:r>
    </w:p>
    <w:p w14:paraId="122FA4A4" w14:textId="77777777" w:rsidR="00BF7D37" w:rsidRDefault="00BF7D37" w:rsidP="00BE6B52">
      <w:pPr>
        <w:spacing w:line="276" w:lineRule="auto"/>
      </w:pPr>
      <w:r>
        <w:t xml:space="preserve">Aantal plaatsen -6 jaar: </w:t>
      </w:r>
      <w:r>
        <w:tab/>
      </w:r>
      <w:r>
        <w:tab/>
        <w:t>…….</w:t>
      </w:r>
    </w:p>
    <w:p w14:paraId="48CBEFE2" w14:textId="77777777" w:rsidR="00BF7D37" w:rsidRDefault="00BF7D37" w:rsidP="00BE6B52">
      <w:pPr>
        <w:spacing w:line="276" w:lineRule="auto"/>
      </w:pPr>
      <w:r>
        <w:t>Aantal plaatsen 6 jaar tem 12 jaar</w:t>
      </w:r>
      <w:r>
        <w:tab/>
        <w:t>……. X €6</w:t>
      </w:r>
    </w:p>
    <w:p w14:paraId="323EF65B" w14:textId="5F00B5F1" w:rsidR="007E6E78" w:rsidRDefault="00BF7D37" w:rsidP="00BE6B52">
      <w:pPr>
        <w:spacing w:line="276" w:lineRule="auto"/>
      </w:pPr>
      <w:r>
        <w:t>Aantal plaatsen + 12 jaar</w:t>
      </w:r>
      <w:r>
        <w:tab/>
      </w:r>
      <w:r>
        <w:tab/>
        <w:t>……. X €8</w:t>
      </w:r>
      <w:r>
        <w:tab/>
      </w:r>
      <w:r>
        <w:tab/>
      </w:r>
      <w:r>
        <w:tab/>
        <w:t>TOTAAL: € …….</w:t>
      </w:r>
    </w:p>
    <w:p w14:paraId="3C9C9B5B" w14:textId="60B71BAE" w:rsidR="007E6E78" w:rsidRDefault="007E6E78" w:rsidP="00BE6B52">
      <w:pPr>
        <w:pStyle w:val="Lijstalinea"/>
        <w:numPr>
          <w:ilvl w:val="0"/>
          <w:numId w:val="2"/>
        </w:numPr>
        <w:spacing w:line="276" w:lineRule="auto"/>
      </w:pPr>
      <w:r>
        <w:t xml:space="preserve">Ik betaal cash </w:t>
      </w:r>
    </w:p>
    <w:p w14:paraId="2016F278" w14:textId="2405E8A2" w:rsidR="008537FD" w:rsidRPr="008537FD" w:rsidRDefault="007E6E78" w:rsidP="00BE6B52">
      <w:pPr>
        <w:pStyle w:val="Lijstalinea"/>
        <w:numPr>
          <w:ilvl w:val="0"/>
          <w:numId w:val="2"/>
        </w:numPr>
        <w:spacing w:line="276" w:lineRule="auto"/>
      </w:pPr>
      <w:r>
        <w:t xml:space="preserve">Ik </w:t>
      </w:r>
      <w:r w:rsidR="00BE6B52">
        <w:t>betaal via</w:t>
      </w:r>
      <w:r>
        <w:t xml:space="preserve"> </w:t>
      </w:r>
      <w:r w:rsidR="00BE6B52">
        <w:t xml:space="preserve">overschrijving: Koninklijke Turnkring Lyra - </w:t>
      </w:r>
      <w:r w:rsidR="000F5399">
        <w:t>BE</w:t>
      </w:r>
      <w:r w:rsidR="00BE6B52">
        <w:t>09 1030 2393 8557</w:t>
      </w:r>
    </w:p>
    <w:sectPr w:rsidR="008537FD" w:rsidRPr="008537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C4616"/>
    <w:multiLevelType w:val="hybridMultilevel"/>
    <w:tmpl w:val="ECC619C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AC0621"/>
    <w:multiLevelType w:val="hybridMultilevel"/>
    <w:tmpl w:val="75467258"/>
    <w:lvl w:ilvl="0" w:tplc="2ECA68C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2142475">
    <w:abstractNumId w:val="1"/>
  </w:num>
  <w:num w:numId="2" w16cid:durableId="1065372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7FD"/>
    <w:rsid w:val="000F5399"/>
    <w:rsid w:val="002978FC"/>
    <w:rsid w:val="00351CA5"/>
    <w:rsid w:val="006010A0"/>
    <w:rsid w:val="007E6E78"/>
    <w:rsid w:val="008537FD"/>
    <w:rsid w:val="009413C5"/>
    <w:rsid w:val="00AF4A68"/>
    <w:rsid w:val="00B127E9"/>
    <w:rsid w:val="00BE6B52"/>
    <w:rsid w:val="00BF7D37"/>
    <w:rsid w:val="00E04B9D"/>
    <w:rsid w:val="00F5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B8CBB"/>
  <w15:chartTrackingRefBased/>
  <w15:docId w15:val="{8502D32D-BFF0-C34D-AD3F-39FA7C767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8537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7E6E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257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Godts</dc:creator>
  <cp:keywords/>
  <dc:description/>
  <cp:lastModifiedBy>Jente Roosenbroeck</cp:lastModifiedBy>
  <cp:revision>2</cp:revision>
  <dcterms:created xsi:type="dcterms:W3CDTF">2023-04-23T22:19:00Z</dcterms:created>
  <dcterms:modified xsi:type="dcterms:W3CDTF">2023-04-23T22:19:00Z</dcterms:modified>
</cp:coreProperties>
</file>